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D7755" w14:textId="4EAA2A4D" w:rsidR="003316FB" w:rsidRDefault="00614594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240" behindDoc="1" locked="0" layoutInCell="1" allowOverlap="1" wp14:anchorId="3D1385CC" wp14:editId="430D8F1E">
            <wp:simplePos x="0" y="0"/>
            <wp:positionH relativeFrom="column">
              <wp:posOffset>659130</wp:posOffset>
            </wp:positionH>
            <wp:positionV relativeFrom="paragraph">
              <wp:posOffset>-673100</wp:posOffset>
            </wp:positionV>
            <wp:extent cx="847725" cy="855674"/>
            <wp:effectExtent l="0" t="0" r="0" b="190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AC_CORS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55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5AD78" w14:textId="6A97EB1F" w:rsidR="00267D7B" w:rsidRPr="000A7AD3" w:rsidRDefault="000A7AD3" w:rsidP="005C0E01">
      <w:pPr>
        <w:pStyle w:val="Titre1"/>
        <w:spacing w:before="60" w:after="60" w:line="240" w:lineRule="auto"/>
        <w:rPr>
          <w:rFonts w:ascii="Arial" w:hAnsi="Arial" w:cs="Arial"/>
          <w:color w:val="auto"/>
          <w:sz w:val="20"/>
          <w:szCs w:val="20"/>
        </w:rPr>
      </w:pPr>
      <w:r w:rsidRPr="000A7AD3">
        <w:rPr>
          <w:rFonts w:ascii="Arial" w:hAnsi="Arial" w:cs="Arial"/>
          <w:color w:val="auto"/>
          <w:sz w:val="20"/>
          <w:szCs w:val="20"/>
        </w:rPr>
        <w:t>Annexe 2</w:t>
      </w:r>
    </w:p>
    <w:p w14:paraId="5F55C146" w14:textId="51D174AB"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975"/>
        <w:gridCol w:w="1577"/>
        <w:gridCol w:w="142"/>
        <w:gridCol w:w="3543"/>
      </w:tblGrid>
      <w:tr w:rsidR="00A9448A" w:rsidRPr="006B718B" w14:paraId="186FD98A" w14:textId="77777777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77E472EB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4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EndPr/>
            <w:sdtContent>
              <w:p w14:paraId="12198F12" w14:textId="1ACFE934"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vAlign w:val="center"/>
          </w:tcPr>
          <w:p w14:paraId="79925604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EndPr/>
                <w:sdtContent>
                  <w:p w14:paraId="7DFAC54B" w14:textId="09D6FD20"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14:paraId="0CD3E3C0" w14:textId="77777777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15F95063" w14:textId="5908D795" w:rsidR="009935E0" w:rsidRPr="006B718B" w:rsidRDefault="009935E0" w:rsidP="0012403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</w:p>
        </w:tc>
        <w:tc>
          <w:tcPr>
            <w:tcW w:w="8788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EndPr/>
            <w:sdtContent>
              <w:p w14:paraId="188DA3DC" w14:textId="4FB01CB4"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132356DB" w14:textId="77777777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20E202CC" w14:textId="3547936D"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6"/>
                <w:shd w:val="clear" w:color="auto" w:fill="FFFFFF" w:themeFill="background1"/>
                <w:vAlign w:val="center"/>
              </w:tcPr>
              <w:p w14:paraId="19920DAD" w14:textId="77777777"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14:paraId="74816B25" w14:textId="77777777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14:paraId="3E077E35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40819630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466B8E99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14:paraId="691D1EDB" w14:textId="09FFF2CE"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14:paraId="1D35A063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(si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7158BE17" w14:textId="40103841"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14:paraId="7EEA11EE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4DC7BB17" w14:textId="212D0BC0"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8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EndPr/>
            <w:sdtContent>
              <w:p w14:paraId="3A44DD49" w14:textId="64DCDA49"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14:paraId="13288630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5116E90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8CB340C" w14:textId="77777777" w:rsidR="00E06ABE" w:rsidRPr="006B718B" w:rsidRDefault="005822D0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EndPr/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14:paraId="069890DF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EndPr/>
            <w:sdtContent>
              <w:p w14:paraId="25FA6CB1" w14:textId="215981D2"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</w:tbl>
    <w:p w14:paraId="799B9A94" w14:textId="0FD56953"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14:paraId="21342462" w14:textId="77777777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14:paraId="12A18C07" w14:textId="36B93C9E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5A85A3A9" w14:textId="4FF6AABF" w:rsidR="006518D4" w:rsidRPr="00840171" w:rsidRDefault="005822D0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53E4704C" w14:textId="075AF800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7FD375EB" w14:textId="77777777" w:rsidR="006518D4" w:rsidRPr="000D1683" w:rsidRDefault="005822D0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6E5FA2EB" w14:textId="63A4D72E"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DB4EEA5" w14:textId="60BEE9F7" w:rsidR="006518D4" w:rsidRPr="000D1683" w:rsidRDefault="005822D0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14:paraId="3337A21B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143C8E0B" w14:textId="1BF0937E"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7221EA13" w14:textId="09AB1239" w:rsidR="001C4E84" w:rsidRPr="00EA6C0C" w:rsidRDefault="005822D0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non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1A1DCFF1" w14:textId="291F826F"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04BF1FE7" w14:textId="5421CD5A"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14:paraId="75D3AE88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5AE80E8A" w14:textId="50954135"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02AB9D65" w14:textId="5E45D077" w:rsidR="005C6610" w:rsidRPr="00840171" w:rsidRDefault="005822D0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14:paraId="14AAC1A6" w14:textId="5EF4EA4E" w:rsidR="005C6610" w:rsidRPr="003316FB" w:rsidRDefault="005822D0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14:paraId="08527114" w14:textId="77777777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20F8D9C" w14:textId="5AE96276"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45797C" w14:textId="63C8281C" w:rsidR="00EE7264" w:rsidRPr="00840171" w:rsidRDefault="005822D0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14:paraId="1DC3980E" w14:textId="77777777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14:paraId="53B950F6" w14:textId="16235405"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0763E136" w14:textId="550824F0"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5B03A3E5" w14:textId="77777777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048DCC8" w14:textId="338F169B"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56FDA083" w14:textId="12ED6FB7"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77FB58D5" w14:textId="77777777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14:paraId="77E6A0D2" w14:textId="07FF81EC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65B48FF3" w14:textId="77777777" w:rsidR="00084799" w:rsidRPr="000D1683" w:rsidRDefault="005822D0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EndPr/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14:paraId="5B033A43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25DF0624" w14:textId="74B6DB1C"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14:paraId="13DC3CE9" w14:textId="77777777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735B458F" w14:textId="6337DC65"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0F88812E" w14:textId="1DA2771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02D06980" w14:textId="77777777" w:rsidR="00A166E8" w:rsidRPr="000D1683" w:rsidRDefault="005822D0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106C184A" w14:textId="7841B62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1DEC789F" w14:textId="738B0223" w:rsidR="00A166E8" w:rsidRPr="00840171" w:rsidRDefault="005822D0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14:paraId="1CBFADF0" w14:textId="77777777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4713D798" w14:textId="0EEFA036"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5F42B251" w14:textId="77777777"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6B2DAB04" w14:textId="77777777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529DEC18" w14:textId="75D6BCDA"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0F7734B5" w14:textId="77777777"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2D742708" w14:textId="77777777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14:paraId="7EEE7FE1" w14:textId="115F61D0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1EACE429" w14:textId="77777777" w:rsidR="00BF31B8" w:rsidRPr="000D1683" w:rsidRDefault="005822D0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EndPr/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69B9B177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13DA0164" w14:textId="77777777"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14:paraId="4C97D836" w14:textId="77777777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7B4F796A" w14:textId="3D1CBBDF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32F1DC35" w14:textId="33CEFD96"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14:paraId="0399AB1C" w14:textId="4DABD6D9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945FA15" w14:textId="6405C464"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14:paraId="5245F818" w14:textId="034F5AD7"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3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14:paraId="193E68EF" w14:textId="11B69F72"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 xml:space="preserve"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</w:t>
      </w:r>
      <w:proofErr w:type="spellStart"/>
      <w:r w:rsidRPr="00840171">
        <w:rPr>
          <w:rFonts w:ascii="Arial" w:hAnsi="Arial" w:cs="Arial"/>
          <w:i/>
          <w:sz w:val="16"/>
          <w:szCs w:val="18"/>
        </w:rPr>
        <w:t>DRFiP</w:t>
      </w:r>
      <w:proofErr w:type="spellEnd"/>
      <w:r w:rsidRPr="00840171">
        <w:rPr>
          <w:rFonts w:ascii="Arial" w:hAnsi="Arial" w:cs="Arial"/>
          <w:i/>
          <w:sz w:val="16"/>
          <w:szCs w:val="18"/>
        </w:rPr>
        <w:t xml:space="preserve">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d’une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14:paraId="23F6CF49" w14:textId="5F360F63" w:rsidR="00EC487B" w:rsidRDefault="00614594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 wp14:anchorId="37F92CC6" wp14:editId="6CFAADE5">
            <wp:simplePos x="0" y="0"/>
            <wp:positionH relativeFrom="column">
              <wp:posOffset>628650</wp:posOffset>
            </wp:positionH>
            <wp:positionV relativeFrom="paragraph">
              <wp:posOffset>-676910</wp:posOffset>
            </wp:positionV>
            <wp:extent cx="847725" cy="855674"/>
            <wp:effectExtent l="0" t="0" r="0" b="190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AC_CORS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55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F0DD8C" w14:textId="620C2C2D"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5CE3E90C" w14:textId="77777777"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438CBC30" w14:textId="260F96E8"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14:paraId="5E04F79D" w14:textId="21A2ABAA"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p w14:paraId="3841296E" w14:textId="5C54F604"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379D6D7E" w14:textId="77777777" w:rsidR="00E958FA" w:rsidRDefault="00E958FA" w:rsidP="00E958FA">
      <w:pPr>
        <w:framePr w:hSpace="142" w:wrap="around" w:vAnchor="page" w:hAnchor="margin" w:y="2606"/>
        <w:spacing w:after="0"/>
        <w:ind w:left="391" w:right="504" w:hanging="312"/>
        <w:suppressOverlap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J’a</w:t>
      </w:r>
      <w:r w:rsidRPr="008F6A81">
        <w:t>i</w:t>
      </w:r>
      <w:r w:rsidRPr="008F6A81">
        <w:rPr>
          <w:rFonts w:ascii="Arial" w:hAnsi="Arial" w:cs="Arial"/>
          <w:bCs/>
          <w:sz w:val="20"/>
          <w:szCs w:val="20"/>
        </w:rPr>
        <w:t xml:space="preserve">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>01/01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0E980798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B36C5AA" w14:textId="7C454F32" w:rsidR="00C80D19" w:rsidRDefault="00C80D19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6B593275" w14:textId="77777777" w:rsidR="00E958FA" w:rsidRDefault="00E958FA" w:rsidP="00E958FA">
      <w:pPr>
        <w:ind w:left="391" w:right="-33" w:hanging="312"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Je</w:t>
      </w:r>
      <w:r w:rsidRPr="002D45E1">
        <w:rPr>
          <w:rFonts w:ascii="Arial" w:hAnsi="Arial" w:cs="Arial"/>
          <w:bCs/>
          <w:sz w:val="20"/>
          <w:szCs w:val="20"/>
        </w:rPr>
        <w:t xml:space="preserve"> n</w:t>
      </w:r>
      <w:r w:rsidRPr="008F6A81">
        <w:rPr>
          <w:rFonts w:ascii="Arial" w:hAnsi="Arial" w:cs="Arial"/>
          <w:bCs/>
          <w:sz w:val="20"/>
          <w:szCs w:val="20"/>
        </w:rPr>
        <w:t xml:space="preserve">’ai pas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 xml:space="preserve">01/01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4F16B3C6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(</w:t>
      </w:r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>indiquer le nombre de jours de déplacements réalisés durant l’année au titre de laquelle la demande est produite</w:t>
      </w: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)</w:t>
      </w:r>
    </w:p>
    <w:p w14:paraId="71A982A6" w14:textId="39D3E591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tbl>
      <w:tblPr>
        <w:tblStyle w:val="Grilledutableau"/>
        <w:tblpPr w:leftFromText="142" w:rightFromText="142" w:vertAnchor="page" w:horzAnchor="margin" w:tblpY="425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2"/>
        <w:gridCol w:w="701"/>
        <w:gridCol w:w="705"/>
        <w:gridCol w:w="705"/>
        <w:gridCol w:w="707"/>
        <w:gridCol w:w="708"/>
        <w:gridCol w:w="708"/>
        <w:gridCol w:w="616"/>
        <w:gridCol w:w="709"/>
        <w:gridCol w:w="709"/>
        <w:gridCol w:w="709"/>
        <w:gridCol w:w="708"/>
        <w:gridCol w:w="709"/>
        <w:gridCol w:w="986"/>
      </w:tblGrid>
      <w:tr w:rsidR="00E958FA" w:rsidRPr="008F6A81" w14:paraId="51481B48" w14:textId="77777777" w:rsidTr="00E958FA">
        <w:trPr>
          <w:trHeight w:val="120"/>
        </w:trPr>
        <w:tc>
          <w:tcPr>
            <w:tcW w:w="1382" w:type="dxa"/>
            <w:noWrap/>
            <w:vAlign w:val="center"/>
            <w:hideMark/>
          </w:tcPr>
          <w:p w14:paraId="2A09790E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4875EA0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5" w:type="dxa"/>
            <w:vAlign w:val="center"/>
          </w:tcPr>
          <w:p w14:paraId="6E9FD42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5" w:type="dxa"/>
            <w:vAlign w:val="center"/>
          </w:tcPr>
          <w:p w14:paraId="049AAC32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7" w:type="dxa"/>
            <w:vAlign w:val="center"/>
          </w:tcPr>
          <w:p w14:paraId="3CCCAD57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8" w:type="dxa"/>
            <w:vAlign w:val="center"/>
          </w:tcPr>
          <w:p w14:paraId="1322BEC5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8" w:type="dxa"/>
            <w:vAlign w:val="center"/>
          </w:tcPr>
          <w:p w14:paraId="36FD4F1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6" w:type="dxa"/>
            <w:vAlign w:val="center"/>
          </w:tcPr>
          <w:p w14:paraId="2ECF7EFE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14:paraId="6947B01C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7E3C1A3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62C63CA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6A11543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35D9A13F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86" w:type="dxa"/>
            <w:noWrap/>
            <w:vAlign w:val="center"/>
            <w:hideMark/>
          </w:tcPr>
          <w:p w14:paraId="790BB5B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E958FA" w:rsidRPr="006806E9" w14:paraId="76F42038" w14:textId="77777777" w:rsidTr="00E958FA">
        <w:trPr>
          <w:trHeight w:val="462"/>
        </w:trPr>
        <w:tc>
          <w:tcPr>
            <w:tcW w:w="1382" w:type="dxa"/>
            <w:vAlign w:val="center"/>
            <w:hideMark/>
          </w:tcPr>
          <w:p w14:paraId="564B6A4D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263A015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A511EC6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35165B1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35B03314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3A45DE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3B4613C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0A02F23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E141E4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4D93C0A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CE12DB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5A3966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FCDCDD9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55EF545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E958FA" w:rsidRPr="00EC487B" w14:paraId="6368B201" w14:textId="77777777" w:rsidTr="00E958FA">
        <w:trPr>
          <w:trHeight w:val="509"/>
        </w:trPr>
        <w:tc>
          <w:tcPr>
            <w:tcW w:w="1382" w:type="dxa"/>
            <w:vAlign w:val="center"/>
            <w:hideMark/>
          </w:tcPr>
          <w:p w14:paraId="0E85017A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1F9665F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67D3450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F0BADC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6E177B4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E0F231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1B7F97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39EA6F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1B9B6A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CA0C914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3F4F0F42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7092EB7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652173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66519908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01AD5060" w14:textId="77777777" w:rsidTr="00E958FA">
        <w:trPr>
          <w:trHeight w:val="502"/>
        </w:trPr>
        <w:tc>
          <w:tcPr>
            <w:tcW w:w="1382" w:type="dxa"/>
            <w:vAlign w:val="center"/>
            <w:hideMark/>
          </w:tcPr>
          <w:p w14:paraId="4281B1FF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0496511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5B2985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F8AC3B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982AD8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547E57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23BD74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2CBDD9B7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A561A0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4320C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F1C821E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73B880C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04D6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401506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46A5996D" w14:textId="77777777" w:rsidTr="00E958FA">
        <w:trPr>
          <w:trHeight w:val="690"/>
        </w:trPr>
        <w:tc>
          <w:tcPr>
            <w:tcW w:w="1382" w:type="dxa"/>
            <w:vAlign w:val="center"/>
            <w:hideMark/>
          </w:tcPr>
          <w:p w14:paraId="70F11138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6B2E80D6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2118D7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66C4A6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236FDC64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66A2E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D8513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153F433B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702F9E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94FF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9BC4ED5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6828EE0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540B301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E1FD7C6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D31C7D" w14:paraId="182B9394" w14:textId="77777777" w:rsidTr="00E958FA">
        <w:trPr>
          <w:trHeight w:val="458"/>
        </w:trPr>
        <w:tc>
          <w:tcPr>
            <w:tcW w:w="9776" w:type="dxa"/>
            <w:gridSpan w:val="13"/>
            <w:vAlign w:val="center"/>
          </w:tcPr>
          <w:p w14:paraId="59FBC3E9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14:paraId="2A97AF44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14:paraId="2B666641" w14:textId="2DEEFB6E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171C4C28" w14:textId="22231DF6"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14:paraId="1E38E808" w14:textId="77777777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4644F3" w14:textId="0200E524" w:rsidR="0075098C" w:rsidRPr="003316FB" w:rsidRDefault="005822D0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14:paraId="41185627" w14:textId="2FDDC386" w:rsidR="006A7F16" w:rsidRPr="003D37B9" w:rsidRDefault="005822D0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14:paraId="2510387F" w14:textId="25576519" w:rsidR="00941EA3" w:rsidRPr="003D37B9" w:rsidRDefault="005822D0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14:paraId="5BBB4630" w14:textId="040293E1" w:rsidR="00941EA3" w:rsidRPr="003D37B9" w:rsidRDefault="005822D0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d'un transport gratuit entre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mon d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omicile et mon lieu de travail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(transport collectif gratuit ou transport gratuit par l'employeur)</w:t>
            </w:r>
          </w:p>
          <w:p w14:paraId="6FFE00F6" w14:textId="6BFB3F10" w:rsidR="00C80E1B" w:rsidRPr="003D37B9" w:rsidRDefault="005822D0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14:paraId="22973780" w14:textId="171755B7" w:rsidR="00941EA3" w:rsidRPr="006B718B" w:rsidRDefault="005822D0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4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14:paraId="6A4149D7" w14:textId="77777777" w:rsidR="00E958FA" w:rsidRDefault="00E958FA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20B8E3DA" w14:textId="10B0D0A7"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73F4C830" w14:textId="77777777" w:rsidR="00E958FA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14:paraId="753A11C1" w14:textId="770773DC"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14:paraId="1D8DBE29" w14:textId="77777777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B9103A0" w14:textId="247C2B5A"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35451214" w14:textId="77777777"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5D353F8" w14:textId="77777777"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07492E9C" w14:textId="77777777"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14:paraId="057FBDE7" w14:textId="77777777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61C4FA2B" w14:textId="649C800A"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CBE2434" w14:textId="77777777"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0EF4D4" w14:textId="523A9EE8" w:rsidR="0012403F" w:rsidRPr="00751D94" w:rsidRDefault="0012403F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105"/>
        <w:gridCol w:w="5657"/>
      </w:tblGrid>
      <w:tr w:rsidR="0012403F" w:rsidRPr="006B718B" w14:paraId="1253F890" w14:textId="77777777" w:rsidTr="0042095B">
        <w:trPr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20D361E1" w14:textId="34235A72" w:rsidR="0012403F" w:rsidRPr="00CC0D82" w:rsidRDefault="0012403F" w:rsidP="007750BF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Validation </w:t>
            </w:r>
            <w:r w:rsidR="007750BF">
              <w:rPr>
                <w:rFonts w:ascii="Arial" w:hAnsi="Arial" w:cs="Arial"/>
                <w:sz w:val="20"/>
                <w:szCs w:val="20"/>
              </w:rPr>
              <w:t>service gestionnaire</w:t>
            </w:r>
            <w:r w:rsidRPr="00CC0D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685EA7B0" w14:textId="77777777" w:rsidR="0012403F" w:rsidRPr="006B718B" w:rsidRDefault="0012403F" w:rsidP="0042095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CAFFD0" w14:textId="7732846B" w:rsidR="00002F94" w:rsidRPr="00751D94" w:rsidRDefault="00002F94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sectPr w:rsidR="00002F94" w:rsidRPr="00751D94" w:rsidSect="003316FB">
      <w:headerReference w:type="default" r:id="rId15"/>
      <w:footerReference w:type="default" r:id="rId16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CC8C5" w14:textId="77777777" w:rsidR="005822D0" w:rsidRDefault="005822D0" w:rsidP="001A0130">
      <w:pPr>
        <w:spacing w:after="0" w:line="240" w:lineRule="auto"/>
      </w:pPr>
      <w:r>
        <w:separator/>
      </w:r>
    </w:p>
  </w:endnote>
  <w:endnote w:type="continuationSeparator" w:id="0">
    <w:p w14:paraId="2F23BA6B" w14:textId="77777777" w:rsidR="005822D0" w:rsidRDefault="005822D0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A95FE67" w14:textId="35CF077E"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641C8" w14:textId="77777777" w:rsidR="005822D0" w:rsidRDefault="005822D0" w:rsidP="001A0130">
      <w:pPr>
        <w:spacing w:after="0" w:line="240" w:lineRule="auto"/>
      </w:pPr>
      <w:r>
        <w:separator/>
      </w:r>
    </w:p>
  </w:footnote>
  <w:footnote w:type="continuationSeparator" w:id="0">
    <w:p w14:paraId="447A521C" w14:textId="77777777" w:rsidR="005822D0" w:rsidRDefault="005822D0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57FDE" w14:textId="3DDF5192" w:rsidR="0047621E" w:rsidRPr="006879C2" w:rsidRDefault="003316FB" w:rsidP="00195FA8">
    <w:pPr>
      <w:pStyle w:val="En-tte"/>
      <w:tabs>
        <w:tab w:val="clear" w:pos="4680"/>
      </w:tabs>
      <w:rPr>
        <w:sz w:val="8"/>
        <w:szCs w:val="8"/>
      </w:rPr>
    </w:pPr>
    <w:r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45E6326C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1938EA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2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36E292A3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5B6F5" w14:textId="1D36E24A"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14:paraId="46203A52" w14:textId="77777777"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BA6858" w14:textId="20D929AB"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14:paraId="7DBECA1E" w14:textId="44EEB9A6"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    <v:textbox inset="0,0,0,0">
                <w:txbxContent>
                  <w:p w14:paraId="6C55B6F5" w14:textId="1D36E24A"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14:paraId="46203A52" w14:textId="77777777"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BBA6858" w14:textId="20D929AB"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14:paraId="7DBECA1E" w14:textId="44EEB9A6"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 wp14:anchorId="60B6E7D9" wp14:editId="3FC07F83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7F85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73827DB" wp14:editId="5AA0412D">
              <wp:simplePos x="0" y="0"/>
              <wp:positionH relativeFrom="column">
                <wp:posOffset>803275</wp:posOffset>
              </wp:positionH>
              <wp:positionV relativeFrom="paragraph">
                <wp:posOffset>-580390</wp:posOffset>
              </wp:positionV>
              <wp:extent cx="590550" cy="704850"/>
              <wp:effectExtent l="0" t="0" r="19050" b="19050"/>
              <wp:wrapNone/>
              <wp:docPr id="206" name="Rectangl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550" cy="704850"/>
                      </a:xfrm>
                      <a:prstGeom prst="rect">
                        <a:avLst/>
                      </a:prstGeom>
                      <a:pattFill prst="pct10">
                        <a:fgClr>
                          <a:schemeClr val="accent3">
                            <a:lumMod val="20000"/>
                            <a:lumOff val="80000"/>
                          </a:schemeClr>
                        </a:fgClr>
                        <a:bgClr>
                          <a:schemeClr val="bg1"/>
                        </a:bgClr>
                      </a:pattFill>
                      <a:ln>
                        <a:prstDash val="sys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FACB31" w14:textId="77777777" w:rsidR="0047621E" w:rsidRPr="001A2474" w:rsidRDefault="0047621E" w:rsidP="008C32C4">
                          <w:pPr>
                            <w:jc w:val="center"/>
                            <w:rPr>
                              <w:color w:val="C00000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A2474">
                            <w:rPr>
                              <w:color w:val="C00000"/>
                              <w:sz w:val="20"/>
                              <w:highlight w:val="yellow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Insérer votre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3827DB" id="Rectangle 206" o:spid="_x0000_s1027" style="position:absolute;margin-left:63.25pt;margin-top:-45.7pt;width:46.5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" fillcolor="#dadfea [662]" strokecolor="#b3a539 [1604]" strokeweight="1pt">
              <v:fill r:id="rId4" o:title="" color2="white [3212]" type="pattern"/>
              <v:stroke dashstyle="1 1"/>
              <v:textbox>
                <w:txbxContent>
                  <w:p w14:paraId="55FACB31" w14:textId="77777777" w:rsidR="0047621E" w:rsidRPr="001A2474" w:rsidRDefault="0047621E" w:rsidP="008C32C4">
                    <w:pPr>
                      <w:jc w:val="center"/>
                      <w:rPr>
                        <w:color w:val="C00000"/>
                        <w:sz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1A2474">
                      <w:rPr>
                        <w:color w:val="C00000"/>
                        <w:sz w:val="20"/>
                        <w:highlight w:val="yellow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Insérer votre LOGO</w:t>
                    </w:r>
                  </w:p>
                </w:txbxContent>
              </v:textbox>
            </v:rect>
          </w:pict>
        </mc:Fallback>
      </mc:AlternateContent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091" type="#_x0000_t75" style="width:12.75pt;height:12.75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A7AD3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03F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034C1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D45E1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6747D"/>
    <w:rsid w:val="005822D0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4EB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14594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51D94"/>
    <w:rsid w:val="0076276F"/>
    <w:rsid w:val="00764DEF"/>
    <w:rsid w:val="00770D0E"/>
    <w:rsid w:val="007718C6"/>
    <w:rsid w:val="007750BF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54FE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64370"/>
    <w:rsid w:val="009675E6"/>
    <w:rsid w:val="009700D4"/>
    <w:rsid w:val="0097143E"/>
    <w:rsid w:val="00977789"/>
    <w:rsid w:val="00986EEA"/>
    <w:rsid w:val="00987A5B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76A75"/>
    <w:rsid w:val="00B80045"/>
    <w:rsid w:val="00B865AC"/>
    <w:rsid w:val="00B92EC8"/>
    <w:rsid w:val="00BA2E51"/>
    <w:rsid w:val="00BA66C3"/>
    <w:rsid w:val="00BC088B"/>
    <w:rsid w:val="00BC63C8"/>
    <w:rsid w:val="00BD00CC"/>
    <w:rsid w:val="00BD419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D19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060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73AA4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6EA1"/>
    <w:rsid w:val="00DE0513"/>
    <w:rsid w:val="00DE2C83"/>
    <w:rsid w:val="00DE3138"/>
    <w:rsid w:val="00E036BC"/>
    <w:rsid w:val="00E036D2"/>
    <w:rsid w:val="00E04D17"/>
    <w:rsid w:val="00E06ABE"/>
    <w:rsid w:val="00E13411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5C61"/>
    <w:rsid w:val="00E93C01"/>
    <w:rsid w:val="00E958FA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A7D2C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11C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ttestation.covoiturage.beta.gouv.fr/salarie-secteur-public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egifrance.gouv.fr/loda/id/JORFTEXT000000861809/2020-10-16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0.png"/><Relationship Id="rId1" Type="http://schemas.openxmlformats.org/officeDocument/2006/relationships/image" Target="media/image5.png"/><Relationship Id="rId4" Type="http://schemas.openxmlformats.org/officeDocument/2006/relationships/image" Target="media/image6.gi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257F1"/>
    <w:rsid w:val="00061062"/>
    <w:rsid w:val="00080548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8714F7"/>
    <w:rsid w:val="00903643"/>
    <w:rsid w:val="00963661"/>
    <w:rsid w:val="009F38F9"/>
    <w:rsid w:val="00A61761"/>
    <w:rsid w:val="00A67F92"/>
    <w:rsid w:val="00A93E64"/>
    <w:rsid w:val="00AB56D3"/>
    <w:rsid w:val="00B22C7A"/>
    <w:rsid w:val="00B73525"/>
    <w:rsid w:val="00BA7DF3"/>
    <w:rsid w:val="00BB5980"/>
    <w:rsid w:val="00C62A65"/>
    <w:rsid w:val="00D56AA6"/>
    <w:rsid w:val="00DC4C6F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ABDF369F3E3341A3BCF8586E2AC4767F">
    <w:name w:val="ABDF369F3E3341A3BCF8586E2AC4767F"/>
    <w:rsid w:val="00BA7DF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DCE378-860B-4FF0-818D-1BB2C60E7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0</TotalTime>
  <Pages>2</Pages>
  <Words>997</Words>
  <Characters>5488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2023-07-11T08:13:00Z</dcterms:created>
  <dcterms:modified xsi:type="dcterms:W3CDTF">2024-11-19T09:57:00Z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